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Gue Spelling 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ghoulishly    </w:t>
      </w:r>
      <w:r>
        <w:t xml:space="preserve">   harangue    </w:t>
      </w:r>
      <w:r>
        <w:t xml:space="preserve">   epilogue    </w:t>
      </w:r>
      <w:r>
        <w:t xml:space="preserve">   prologue    </w:t>
      </w:r>
      <w:r>
        <w:t xml:space="preserve">   dialogue    </w:t>
      </w:r>
      <w:r>
        <w:t xml:space="preserve">   colleague    </w:t>
      </w:r>
      <w:r>
        <w:t xml:space="preserve">   ghostwriter    </w:t>
      </w:r>
      <w:r>
        <w:t xml:space="preserve">   spaghetti    </w:t>
      </w:r>
      <w:r>
        <w:t xml:space="preserve">   fatigue    </w:t>
      </w:r>
      <w:r>
        <w:t xml:space="preserve">   tongue    </w:t>
      </w:r>
      <w:r>
        <w:t xml:space="preserve">   intrigue    </w:t>
      </w:r>
      <w:r>
        <w:t xml:space="preserve">   meringue    </w:t>
      </w:r>
      <w:r>
        <w:t xml:space="preserve">   ghastly    </w:t>
      </w:r>
      <w:r>
        <w:t xml:space="preserve">   league    </w:t>
      </w:r>
      <w:r>
        <w:t xml:space="preserve">   vague    </w:t>
      </w:r>
      <w:r>
        <w:t xml:space="preserve">   Plague    </w:t>
      </w:r>
      <w:r>
        <w:t xml:space="preserve">   Rogue    </w:t>
      </w:r>
      <w:r>
        <w:t xml:space="preserve">   Dinghy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Gue Spelling Word</dc:title>
  <dcterms:created xsi:type="dcterms:W3CDTF">2021-10-11T08:25:55Z</dcterms:created>
  <dcterms:modified xsi:type="dcterms:W3CDTF">2021-10-11T08:25:55Z</dcterms:modified>
</cp:coreProperties>
</file>