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Guess the norn Irish slang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Another word for northern ireland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Another word for No problem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Another word for you’re right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Another word for Great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Another word for Drunk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Another word for Broken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Positively describing someone or something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Another word for Cold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Silly person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Another word for Going for a walk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Another word for Someone’s face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Another word for crying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Another word for Annoyed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word for someone who lives in the country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Another word for Ugly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Another word for How are you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Another word for Idiot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word for someone trying to con/ push their luck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Guess the norn Irish slang</dc:title>
  <dcterms:created xsi:type="dcterms:W3CDTF">2021-10-11T08:26:06Z</dcterms:created>
  <dcterms:modified xsi:type="dcterms:W3CDTF">2021-10-11T08:26:06Z</dcterms:modified>
</cp:coreProperties>
</file>