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HALLOWEEN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Who crosses the road for luck?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object do witches fly 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are potions made in?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Does everyone have one?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rodents have wings?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Who nets like a fisherman?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Where do ghosts live?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the main vegetable of the halloween?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Whose spirit lives in the old house?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Who has a black hat and a crooked nose?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HALLOWEEN</dc:title>
  <dcterms:created xsi:type="dcterms:W3CDTF">2021-10-11T08:30:50Z</dcterms:created>
  <dcterms:modified xsi:type="dcterms:W3CDTF">2021-10-11T08:30:50Z</dcterms:modified>
</cp:coreProperties>
</file>