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HAPPINESS THE HIPPOPOTAMUS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</w:tbl>
    <w:p>
      <w:pPr>
        <w:pStyle w:val="WordBankMedium"/>
      </w:pPr>
      <w:r>
        <w:t xml:space="preserve">   CAREFREE    </w:t>
      </w:r>
      <w:r>
        <w:t xml:space="preserve">   GLOWING    </w:t>
      </w:r>
      <w:r>
        <w:t xml:space="preserve">   CHUFFED    </w:t>
      </w:r>
      <w:r>
        <w:t xml:space="preserve">   EXCITED    </w:t>
      </w:r>
      <w:r>
        <w:t xml:space="preserve">   THRILLED    </w:t>
      </w:r>
      <w:r>
        <w:t xml:space="preserve">   JOYFUL    </w:t>
      </w:r>
      <w:r>
        <w:t xml:space="preserve">   GRATEFUL    </w:t>
      </w:r>
      <w:r>
        <w:t xml:space="preserve">   SMILING    </w:t>
      </w:r>
      <w:r>
        <w:t xml:space="preserve">   CHEERY    </w:t>
      </w:r>
      <w:r>
        <w:t xml:space="preserve">   SNUGGLE    </w:t>
      </w:r>
      <w:r>
        <w:t xml:space="preserve">   SAFE    </w:t>
      </w:r>
      <w:r>
        <w:t xml:space="preserve">   GIGGLING    </w:t>
      </w:r>
      <w:r>
        <w:t xml:space="preserve">   BLISSFUL    </w:t>
      </w:r>
      <w:r>
        <w:t xml:space="preserve">   CONTENT    </w:t>
      </w:r>
      <w:r>
        <w:t xml:space="preserve">   HAPPY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HAPPINESS THE HIPPOPOTAMUS</dc:title>
  <dcterms:created xsi:type="dcterms:W3CDTF">2021-10-11T08:35:32Z</dcterms:created>
  <dcterms:modified xsi:type="dcterms:W3CDTF">2021-10-11T08:35:32Z</dcterms:modified>
</cp:coreProperties>
</file>