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HARRY POTTER AND THE CHAMBER OF SECRETS CHAPTER 15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</w:tbl>
    <w:p>
      <w:pPr>
        <w:pStyle w:val="WordBankMedium"/>
      </w:pPr>
      <w:r>
        <w:t xml:space="preserve">   quivering    </w:t>
      </w:r>
      <w:r>
        <w:t xml:space="preserve">   gripping    </w:t>
      </w:r>
      <w:r>
        <w:t xml:space="preserve">   pitch dark    </w:t>
      </w:r>
      <w:r>
        <w:t xml:space="preserve">   hastily    </w:t>
      </w:r>
      <w:r>
        <w:t xml:space="preserve">   swapped    </w:t>
      </w:r>
      <w:r>
        <w:t xml:space="preserve">   heading for    </w:t>
      </w:r>
      <w:r>
        <w:t xml:space="preserve">   apply for    </w:t>
      </w:r>
      <w:r>
        <w:t xml:space="preserve">   shepherded    </w:t>
      </w:r>
      <w:r>
        <w:t xml:space="preserve">   wander off    </w:t>
      </w:r>
      <w:r>
        <w:t xml:space="preserve">   shrill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HARRY POTTER AND THE CHAMBER OF SECRETS CHAPTER 15</dc:title>
  <dcterms:created xsi:type="dcterms:W3CDTF">2021-10-11T08:43:56Z</dcterms:created>
  <dcterms:modified xsi:type="dcterms:W3CDTF">2021-10-11T08:43:56Z</dcterms:modified>
</cp:coreProperties>
</file>