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HBCU's Greek Organizations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</w:tbl>
    <w:p>
      <w:pPr>
        <w:pStyle w:val="WordBankLarge"/>
      </w:pPr>
      <w:r>
        <w:t xml:space="preserve">   Africanviolet    </w:t>
      </w:r>
      <w:r>
        <w:t xml:space="preserve">   AlphaKappaAlpha    </w:t>
      </w:r>
      <w:r>
        <w:t xml:space="preserve">   AlphaPhiAlpha    </w:t>
      </w:r>
      <w:r>
        <w:t xml:space="preserve">   BigSister    </w:t>
      </w:r>
      <w:r>
        <w:t xml:space="preserve">   brotherhood    </w:t>
      </w:r>
      <w:r>
        <w:t xml:space="preserve">   Building    </w:t>
      </w:r>
      <w:r>
        <w:t xml:space="preserve">   charter    </w:t>
      </w:r>
      <w:r>
        <w:t xml:space="preserve">   citizenship    </w:t>
      </w:r>
      <w:r>
        <w:t xml:space="preserve">   CornellUniversity    </w:t>
      </w:r>
      <w:r>
        <w:t xml:space="preserve">   cream    </w:t>
      </w:r>
      <w:r>
        <w:t xml:space="preserve">   crimson    </w:t>
      </w:r>
      <w:r>
        <w:t xml:space="preserve">   Culture    </w:t>
      </w:r>
      <w:r>
        <w:t xml:space="preserve">   deanofpledges    </w:t>
      </w:r>
      <w:r>
        <w:t xml:space="preserve">   Deltadears    </w:t>
      </w:r>
      <w:r>
        <w:t xml:space="preserve">   DeltaSigmaTheta    </w:t>
      </w:r>
      <w:r>
        <w:t xml:space="preserve">   DivineNine    </w:t>
      </w:r>
      <w:r>
        <w:t xml:space="preserve">   finerwomanhood    </w:t>
      </w:r>
      <w:r>
        <w:t xml:space="preserve">   Greater    </w:t>
      </w:r>
      <w:r>
        <w:t xml:space="preserve">   HowardUniversity    </w:t>
      </w:r>
      <w:r>
        <w:t xml:space="preserve">   Humanity    </w:t>
      </w:r>
      <w:r>
        <w:t xml:space="preserve">   intake    </w:t>
      </w:r>
      <w:r>
        <w:t xml:space="preserve">   IotaPhiTheta    </w:t>
      </w:r>
      <w:r>
        <w:t xml:space="preserve">   KappaAlphaPsi    </w:t>
      </w:r>
      <w:r>
        <w:t xml:space="preserve">   Manhood    </w:t>
      </w:r>
      <w:r>
        <w:t xml:space="preserve">   Mankind    </w:t>
      </w:r>
      <w:r>
        <w:t xml:space="preserve">   Nupe    </w:t>
      </w:r>
      <w:r>
        <w:t xml:space="preserve">   oldgold    </w:t>
      </w:r>
      <w:r>
        <w:t xml:space="preserve">   Omegapsiphi    </w:t>
      </w:r>
      <w:r>
        <w:t xml:space="preserve">   OmegaPsiPhi    </w:t>
      </w:r>
      <w:r>
        <w:t xml:space="preserve">   Perseverance    </w:t>
      </w:r>
      <w:r>
        <w:t xml:space="preserve">   PhiBetaSigma    </w:t>
      </w:r>
      <w:r>
        <w:t xml:space="preserve">   progress    </w:t>
      </w:r>
      <w:r>
        <w:t xml:space="preserve">   Scholarship    </w:t>
      </w:r>
      <w:r>
        <w:t xml:space="preserve">   SERVICE    </w:t>
      </w:r>
      <w:r>
        <w:t xml:space="preserve">   Service    </w:t>
      </w:r>
      <w:r>
        <w:t xml:space="preserve">   SigmaGammaRho    </w:t>
      </w:r>
      <w:r>
        <w:t xml:space="preserve">   Sisterhood    </w:t>
      </w:r>
      <w:r>
        <w:t xml:space="preserve">   Supreme    </w:t>
      </w:r>
      <w:r>
        <w:t xml:space="preserve">   Tradition    </w:t>
      </w:r>
      <w:r>
        <w:t xml:space="preserve">   Uplift    </w:t>
      </w:r>
      <w:r>
        <w:t xml:space="preserve">   WEBDuBois    </w:t>
      </w:r>
      <w:r>
        <w:t xml:space="preserve">   Yellowtearose    </w:t>
      </w:r>
      <w:r>
        <w:t xml:space="preserve">   ZetaPhiBeta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HBCU's Greek Organizations</dc:title>
  <dcterms:created xsi:type="dcterms:W3CDTF">2021-10-11T08:45:51Z</dcterms:created>
  <dcterms:modified xsi:type="dcterms:W3CDTF">2021-10-11T08:45:51Z</dcterms:modified>
</cp:coreProperties>
</file>