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HCA IP Exam 1 (Part 3)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also known as self-determination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principle of Medicare which relates to utilizing health coverage outside province of residence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client s burned due to failure to check bath water temperature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also known as multidisciplinary team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also known as convalescent care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list of the tasks you are to do for each client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 unlawful restraint or restriction of a person’s movement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When should you report changes in a client’s condition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meeting attended by the health care team and family  members to discuss a client’s care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 can delegate tasks to support workers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making a client stay in a room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touching a person without that person’s consent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home care team member who assesses the client’s needs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Speaking falsely of someone else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Negligence on the part of a professional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Understanding what the support worker should do or should not do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HCA IP Exam 1 (Part 3)</dc:title>
  <dcterms:created xsi:type="dcterms:W3CDTF">2021-10-11T08:46:05Z</dcterms:created>
  <dcterms:modified xsi:type="dcterms:W3CDTF">2021-10-11T08:46:05Z</dcterms:modified>
</cp:coreProperties>
</file>