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HENRY HUDSON FACTS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Medium"/>
      </w:pPr>
      <w:r>
        <w:t xml:space="preserve">   MUTINY    </w:t>
      </w:r>
      <w:r>
        <w:t xml:space="preserve">   RIVER    </w:t>
      </w:r>
      <w:r>
        <w:t xml:space="preserve">   HUDSON PARK    </w:t>
      </w:r>
      <w:r>
        <w:t xml:space="preserve">   HALF MOON    </w:t>
      </w:r>
      <w:r>
        <w:t xml:space="preserve">   EXPLORERS    </w:t>
      </w:r>
      <w:r>
        <w:t xml:space="preserve">   HUDSON STRAIT    </w:t>
      </w:r>
      <w:r>
        <w:t xml:space="preserve">   VOYAGES    </w:t>
      </w:r>
      <w:r>
        <w:t xml:space="preserve">   ENGLAND    </w:t>
      </w:r>
      <w:r>
        <w:t xml:space="preserve">   DISCOVERY    </w:t>
      </w:r>
      <w:r>
        <w:t xml:space="preserve">   CAPTAIN    </w:t>
      </w:r>
      <w:r>
        <w:t xml:space="preserve">   ASIA    </w:t>
      </w:r>
      <w:r>
        <w:t xml:space="preserve">   NORTHEAST PASSAGE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HENRY HUDSON FACTS</dc:title>
  <dcterms:created xsi:type="dcterms:W3CDTF">2021-10-11T08:55:25Z</dcterms:created>
  <dcterms:modified xsi:type="dcterms:W3CDTF">2021-10-11T08:55:25Z</dcterms:modified>
</cp:coreProperties>
</file>