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HIP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</w:tr>
    </w:tbl>
    <w:p>
      <w:pPr>
        <w:pStyle w:val="WordBankMedium"/>
      </w:pPr>
      <w:r>
        <w:t xml:space="preserve">   arthroplasty    </w:t>
      </w:r>
      <w:r>
        <w:t xml:space="preserve">   dislocation    </w:t>
      </w:r>
      <w:r>
        <w:t xml:space="preserve">   flexing    </w:t>
      </w:r>
      <w:r>
        <w:t xml:space="preserve">   implant    </w:t>
      </w:r>
      <w:r>
        <w:t xml:space="preserve">   modifications    </w:t>
      </w:r>
      <w:r>
        <w:t xml:space="preserve">   osteoarthritis    </w:t>
      </w:r>
      <w:r>
        <w:t xml:space="preserve">   prosthetic    </w:t>
      </w:r>
      <w:r>
        <w:t xml:space="preserve">   replacement    </w:t>
      </w:r>
      <w:r>
        <w:t xml:space="preserve">   stretching    </w:t>
      </w:r>
      <w:r>
        <w:t xml:space="preserve">   thrombophlebitis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HIP</dc:title>
  <dcterms:created xsi:type="dcterms:W3CDTF">2021-10-11T09:01:30Z</dcterms:created>
  <dcterms:modified xsi:type="dcterms:W3CDTF">2021-10-11T09:01:30Z</dcterms:modified>
</cp:coreProperties>
</file>