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HIstory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Part of the Allies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Desire of a government that should maintain a strong military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Automatic gun that fires bullets rapidly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German army's plan for war against France and Russia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Secret agreement betw4een Germany Austria Hungary and Italy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Heavy armored fighting vehicle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Poisonous gas or vapor used to disable or kill and enemy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Archduke former ruling house of Austria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union association formed for mutual benefit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Patriotic feeling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policy extending a country's power and influence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Powered flying vehicle with fixed wings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Part of the Central Powers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war fought between the Allies and the Central Powers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Relating to the Indo-European language family that includes Russia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</dc:title>
  <dcterms:created xsi:type="dcterms:W3CDTF">2021-10-11T09:00:44Z</dcterms:created>
  <dcterms:modified xsi:type="dcterms:W3CDTF">2021-10-11T09:00:44Z</dcterms:modified>
</cp:coreProperties>
</file>