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HOG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Breakout    </w:t>
      </w:r>
      <w:r>
        <w:t xml:space="preserve">   CVO    </w:t>
      </w:r>
      <w:r>
        <w:t xml:space="preserve">   Daytona    </w:t>
      </w:r>
      <w:r>
        <w:t xml:space="preserve">   Deluxe    </w:t>
      </w:r>
      <w:r>
        <w:t xml:space="preserve">   Fat Boy    </w:t>
      </w:r>
      <w:r>
        <w:t xml:space="preserve">   Forty Eight    </w:t>
      </w:r>
      <w:r>
        <w:t xml:space="preserve">   Freewheeler    </w:t>
      </w:r>
      <w:r>
        <w:t xml:space="preserve">   FXDR    </w:t>
      </w:r>
      <w:r>
        <w:t xml:space="preserve">   Heritage    </w:t>
      </w:r>
      <w:r>
        <w:t xml:space="preserve">   HOG    </w:t>
      </w:r>
      <w:r>
        <w:t xml:space="preserve">   LiveWire    </w:t>
      </w:r>
      <w:r>
        <w:t xml:space="preserve">   Low Rider    </w:t>
      </w:r>
      <w:r>
        <w:t xml:space="preserve">   Milwaukee    </w:t>
      </w:r>
      <w:r>
        <w:t xml:space="preserve">   Road Glide    </w:t>
      </w:r>
      <w:r>
        <w:t xml:space="preserve">   Road King    </w:t>
      </w:r>
      <w:r>
        <w:t xml:space="preserve">   Rocker    </w:t>
      </w:r>
      <w:r>
        <w:t xml:space="preserve">   Shovelhead    </w:t>
      </w:r>
      <w:r>
        <w:t xml:space="preserve">   Sportster    </w:t>
      </w:r>
      <w:r>
        <w:t xml:space="preserve">   Street Glide    </w:t>
      </w:r>
      <w:r>
        <w:t xml:space="preserve">   Sturgis    </w:t>
      </w:r>
      <w:r>
        <w:t xml:space="preserve">   Tri Glide    </w:t>
      </w:r>
      <w:r>
        <w:t xml:space="preserve">   Ultra Classic    </w:t>
      </w:r>
      <w:r>
        <w:t xml:space="preserve">   V Rod    </w:t>
      </w:r>
      <w:r>
        <w:t xml:space="preserve">   York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HOG </dc:title>
  <dcterms:created xsi:type="dcterms:W3CDTF">2021-10-11T09:06:21Z</dcterms:created>
  <dcterms:modified xsi:type="dcterms:W3CDTF">2021-10-11T09:06:21Z</dcterms:modified>
</cp:coreProperties>
</file>