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HUNGERGAMES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PRESIDENT COIN    </w:t>
      </w:r>
      <w:r>
        <w:t xml:space="preserve">   CAESAR    </w:t>
      </w:r>
      <w:r>
        <w:t xml:space="preserve">   CATO    </w:t>
      </w:r>
      <w:r>
        <w:t xml:space="preserve">   CINNA    </w:t>
      </w:r>
      <w:r>
        <w:t xml:space="preserve">   CLOVE    </w:t>
      </w:r>
      <w:r>
        <w:t xml:space="preserve">   GALE    </w:t>
      </w:r>
      <w:r>
        <w:t xml:space="preserve">   HAYMITCH    </w:t>
      </w:r>
      <w:r>
        <w:t xml:space="preserve">   KATNISS    </w:t>
      </w:r>
      <w:r>
        <w:t xml:space="preserve">   PEACEKEEPER    </w:t>
      </w:r>
      <w:r>
        <w:t xml:space="preserve">   PEETA    </w:t>
      </w:r>
      <w:r>
        <w:t xml:space="preserve">   PRESIDENT SNOW    </w:t>
      </w:r>
      <w:r>
        <w:t xml:space="preserve">   PRIMROSE    </w:t>
      </w:r>
      <w:r>
        <w:t xml:space="preserve">   RUE    </w:t>
      </w:r>
      <w:r>
        <w:t xml:space="preserve">   SENECA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HUNGERGAMES</dc:title>
  <dcterms:created xsi:type="dcterms:W3CDTF">2021-10-11T09:24:34Z</dcterms:created>
  <dcterms:modified xsi:type="dcterms:W3CDTF">2021-10-11T09:24:34Z</dcterms:modified>
</cp:coreProperties>
</file>