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Hagrid's Humbugs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</w:tbl>
    <w:p>
      <w:pPr>
        <w:pStyle w:val="WordBankMedium"/>
      </w:pPr>
      <w:r>
        <w:t xml:space="preserve">   Filch    </w:t>
      </w:r>
      <w:r>
        <w:t xml:space="preserve">   Flitwick    </w:t>
      </w:r>
      <w:r>
        <w:t xml:space="preserve">   Hagrid    </w:t>
      </w:r>
      <w:r>
        <w:t xml:space="preserve">   Humbugs    </w:t>
      </w:r>
      <w:r>
        <w:t xml:space="preserve">   Lockhart    </w:t>
      </w:r>
      <w:r>
        <w:t xml:space="preserve">   Mistletoe    </w:t>
      </w:r>
      <w:r>
        <w:t xml:space="preserve">   Murder    </w:t>
      </w:r>
      <w:r>
        <w:t xml:space="preserve">   Mystery    </w:t>
      </w:r>
      <w:r>
        <w:t xml:space="preserve">   Snape    </w:t>
      </w:r>
      <w:r>
        <w:t xml:space="preserve">   Sprout    </w:t>
      </w:r>
      <w:r>
        <w:t xml:space="preserve">   Trelawney    </w:t>
      </w:r>
      <w:r>
        <w:t xml:space="preserve">   Winky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Hagrid's Humbugs</dc:title>
  <dcterms:created xsi:type="dcterms:W3CDTF">2021-10-11T08:27:33Z</dcterms:created>
  <dcterms:modified xsi:type="dcterms:W3CDTF">2021-10-11T08:27:33Z</dcterms:modified>
</cp:coreProperties>
</file>