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Hair Extensions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do you load your nanos/micros on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very maximum number of times to wash your hair per week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best hair comes from 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what is the comb called with a metal end?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something thats bad for extensions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thickest hair is know as .......... drawn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what should you do straight after washing?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How many bonds for a full head on fine hair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water abroad can make the hair......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extensions should be applied in a .......... pattern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how thick should each section be that a nano ring gets applied to?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shampoo needs to be........ free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good method for fine hair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How many times should you shampoo?</w:t>
            </w:r>
          </w:p>
        </w:tc>
      </w:tr>
    </w:tbl>
    <w:p>
      <w:pPr>
        <w:pStyle w:val="WordBankMedium"/>
      </w:pPr>
      <w:r>
        <w:t xml:space="preserve">   two    </w:t>
      </w:r>
      <w:r>
        <w:t xml:space="preserve">   one hundred    </w:t>
      </w:r>
      <w:r>
        <w:t xml:space="preserve">   loop tool    </w:t>
      </w:r>
      <w:r>
        <w:t xml:space="preserve">   pintail    </w:t>
      </w:r>
      <w:r>
        <w:t xml:space="preserve">   double    </w:t>
      </w:r>
      <w:r>
        <w:t xml:space="preserve">   nanos    </w:t>
      </w:r>
      <w:r>
        <w:t xml:space="preserve">   chlorine    </w:t>
      </w:r>
      <w:r>
        <w:t xml:space="preserve">   discoloured    </w:t>
      </w:r>
      <w:r>
        <w:t xml:space="preserve">   sulphate    </w:t>
      </w:r>
      <w:r>
        <w:t xml:space="preserve">   russia    </w:t>
      </w:r>
      <w:r>
        <w:t xml:space="preserve">   centimetre    </w:t>
      </w:r>
      <w:r>
        <w:t xml:space="preserve">   three    </w:t>
      </w:r>
      <w:r>
        <w:t xml:space="preserve">   blowdry    </w:t>
      </w:r>
      <w:r>
        <w:t xml:space="preserve">   brickwork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 Extensions</dc:title>
  <dcterms:created xsi:type="dcterms:W3CDTF">2021-10-11T08:28:40Z</dcterms:created>
  <dcterms:modified xsi:type="dcterms:W3CDTF">2021-10-11T08:28:40Z</dcterms:modified>
</cp:coreProperties>
</file>