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Hair Structure Word 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</w:tbl>
    <w:p>
      <w:pPr>
        <w:pStyle w:val="WordBankLarge"/>
      </w:pPr>
      <w:r>
        <w:t xml:space="preserve">   Telogen    </w:t>
      </w:r>
      <w:r>
        <w:t xml:space="preserve">   Catalen    </w:t>
      </w:r>
      <w:r>
        <w:t xml:space="preserve">   Anagen    </w:t>
      </w:r>
      <w:r>
        <w:t xml:space="preserve">   Sebum    </w:t>
      </w:r>
      <w:r>
        <w:t xml:space="preserve">   Sebaceous Gland    </w:t>
      </w:r>
      <w:r>
        <w:t xml:space="preserve">   Arrector Pili    </w:t>
      </w:r>
      <w:r>
        <w:t xml:space="preserve">   Dermal Papilla    </w:t>
      </w:r>
      <w:r>
        <w:t xml:space="preserve">   Trichology    </w:t>
      </w:r>
      <w:r>
        <w:t xml:space="preserve">   Hair Shaft    </w:t>
      </w:r>
      <w:r>
        <w:t xml:space="preserve">   Hair Root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Hair Structure Word Search</dc:title>
  <dcterms:created xsi:type="dcterms:W3CDTF">2021-10-11T08:29:49Z</dcterms:created>
  <dcterms:modified xsi:type="dcterms:W3CDTF">2021-10-11T08:29:49Z</dcterms:modified>
</cp:coreProperties>
</file>