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Halloween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He has a cloak and a hat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Halloween phrase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People are scared of this animal?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Synonym of sweets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It's round and orange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It's scary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monter with bandages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It's white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She makes potions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In Halloween, it's black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Halloween</dc:title>
  <dcterms:created xsi:type="dcterms:W3CDTF">2021-10-11T08:30:52Z</dcterms:created>
  <dcterms:modified xsi:type="dcterms:W3CDTF">2021-10-11T08:30:52Z</dcterms:modified>
</cp:coreProperties>
</file>