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Halloween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We cut a face in a ________________ to make a popular symbol of Halloween.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Adults sometimes _______ costumes on Halloween.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last day of _________________ is Halloween.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There is usually a ______________ in a jack-o'-lantern.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young student wants to wear her Halloween _____________ to school.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On Halloween evening, children carry __________________ to their neighbors' houses.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Neighbors give candy to girls and __________ on Halloween.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Neighbors put candy and _______________ in the children's bags.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Halloween _______________ are usually orange and black.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October 31 is _____________________.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On Halloween, there is usually a ________________ for young children at school.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Parents cut a _________________ in a pumpkin to make a jack-o'-lantern.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Halloween is the special day that children wear costumes and _______________.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Children ____________ bags to their neighbors' houses on Halloween night.</w:t>
            </w:r>
          </w:p>
        </w:tc>
      </w:tr>
    </w:tbl>
    <w:p>
      <w:pPr>
        <w:pStyle w:val="WordBankMedium"/>
      </w:pPr>
      <w:r>
        <w:t xml:space="preserve">   October    </w:t>
      </w:r>
      <w:r>
        <w:t xml:space="preserve">   decorations    </w:t>
      </w:r>
      <w:r>
        <w:t xml:space="preserve">   bags    </w:t>
      </w:r>
      <w:r>
        <w:t xml:space="preserve">   pumpkin    </w:t>
      </w:r>
      <w:r>
        <w:t xml:space="preserve">   Halloween    </w:t>
      </w:r>
      <w:r>
        <w:t xml:space="preserve">   fruit    </w:t>
      </w:r>
      <w:r>
        <w:t xml:space="preserve">   face    </w:t>
      </w:r>
      <w:r>
        <w:t xml:space="preserve">   candle.    </w:t>
      </w:r>
      <w:r>
        <w:t xml:space="preserve">   masks    </w:t>
      </w:r>
      <w:r>
        <w:t xml:space="preserve">   carry    </w:t>
      </w:r>
      <w:r>
        <w:t xml:space="preserve">   party    </w:t>
      </w:r>
      <w:r>
        <w:t xml:space="preserve">   boys    </w:t>
      </w:r>
      <w:r>
        <w:t xml:space="preserve">   costume    </w:t>
      </w:r>
      <w:r>
        <w:t xml:space="preserve">   wear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Halloween</dc:title>
  <dcterms:created xsi:type="dcterms:W3CDTF">2021-10-11T08:29:53Z</dcterms:created>
  <dcterms:modified xsi:type="dcterms:W3CDTF">2021-10-11T08:29:53Z</dcterms:modified>
</cp:coreProperties>
</file>