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Halloween Spooky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Clown    </w:t>
      </w:r>
      <w:r>
        <w:t xml:space="preserve">   Costume    </w:t>
      </w:r>
      <w:r>
        <w:t xml:space="preserve">   Frankenstein    </w:t>
      </w:r>
      <w:r>
        <w:t xml:space="preserve">   Ghosts    </w:t>
      </w:r>
      <w:r>
        <w:t xml:space="preserve">   Goblins    </w:t>
      </w:r>
      <w:r>
        <w:t xml:space="preserve">   Monster    </w:t>
      </w:r>
      <w:r>
        <w:t xml:space="preserve">   Mummy    </w:t>
      </w:r>
      <w:r>
        <w:t xml:space="preserve">   Pirate    </w:t>
      </w:r>
      <w:r>
        <w:t xml:space="preserve">   Skeleton    </w:t>
      </w:r>
      <w:r>
        <w:t xml:space="preserve">   Vampire    </w:t>
      </w:r>
      <w:r>
        <w:t xml:space="preserve">   Werewolves    </w:t>
      </w:r>
      <w:r>
        <w:t xml:space="preserve">   Witches    </w:t>
      </w:r>
      <w:r>
        <w:t xml:space="preserve">   Zombie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Halloween Spooky Search</dc:title>
  <dcterms:created xsi:type="dcterms:W3CDTF">2021-10-11T08:32:41Z</dcterms:created>
  <dcterms:modified xsi:type="dcterms:W3CDTF">2021-10-11T08:32:41Z</dcterms:modified>
</cp:coreProperties>
</file>