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Halloween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'Meow' said the black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ghost says____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Trick or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spins a web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vampire drinks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Made of bones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Hangs upside down and flies at night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Month Halloween is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scary home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you get on Halloween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Lives under a bridge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Witch rides on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Needed to make a jack o lantern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another name for a grave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Halloween</dc:title>
  <dcterms:created xsi:type="dcterms:W3CDTF">2021-10-11T08:30:31Z</dcterms:created>
  <dcterms:modified xsi:type="dcterms:W3CDTF">2021-10-11T08:30:31Z</dcterms:modified>
</cp:coreProperties>
</file>