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Halloween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Children are afraid of them.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color of a pumpkin.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you eat on Halloween.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Drinks blood.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you take to create a jack-o-lantern.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Synonym of afraid.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Date of Halloween.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It is a scary house.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It has many legs.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It has no legs or arms and it is white.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Month of Halloween.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You put them around the house and outside.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you wear at Halloween.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season of Halloween.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you wear on your face.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They howl at the moon.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Opposite of day.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person without skin.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It is awake at night.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It flies around on a broom.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Halloween</dc:title>
  <dcterms:created xsi:type="dcterms:W3CDTF">2021-10-11T08:30:42Z</dcterms:created>
  <dcterms:modified xsi:type="dcterms:W3CDTF">2021-10-11T08:30:42Z</dcterms:modified>
</cp:coreProperties>
</file>