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Handel Search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</w:tbl>
    <w:p>
      <w:pPr>
        <w:pStyle w:val="WordBankLarge"/>
      </w:pPr>
      <w:r>
        <w:t xml:space="preserve">   Poet's Corner    </w:t>
      </w:r>
      <w:r>
        <w:t xml:space="preserve">   London England    </w:t>
      </w:r>
      <w:r>
        <w:t xml:space="preserve">   Hallelujah Chorus    </w:t>
      </w:r>
      <w:r>
        <w:t xml:space="preserve">   London Symphony Orchestra    </w:t>
      </w:r>
      <w:r>
        <w:t xml:space="preserve">   Seventeen Forty    </w:t>
      </w:r>
      <w:r>
        <w:t xml:space="preserve">   River Thames    </w:t>
      </w:r>
      <w:r>
        <w:t xml:space="preserve">   Water Music    </w:t>
      </w:r>
      <w:r>
        <w:t xml:space="preserve">   Queen Anne    </w:t>
      </w:r>
      <w:r>
        <w:t xml:space="preserve">   Hamburg    </w:t>
      </w:r>
      <w:r>
        <w:t xml:space="preserve">   Saxony Germany    </w:t>
      </w:r>
      <w:r>
        <w:t xml:space="preserve">   Harpsichord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Handel Search</dc:title>
  <dcterms:created xsi:type="dcterms:W3CDTF">2021-10-11T08:34:39Z</dcterms:created>
  <dcterms:modified xsi:type="dcterms:W3CDTF">2021-10-11T08:34:39Z</dcterms:modified>
</cp:coreProperties>
</file>