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Happy Birthday Sarah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25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 best TV show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I'm ______ awake (sleepshirt)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Traditional restaurant for  Sarah's birthday. (not this year)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 faction you chose when we went to see the divergent premier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 GOD among men, and also juniors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Name of fruit your mom lost her insurance card 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Tara's response to the Caps winning the stanley cup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the stars above, are sizzling like a _____ (misheard lyric)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You and lucy operated this aquatic vehicle when you first met Joe the goat man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Favorite State?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He's got your vote!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26. </w:t>
            </w:r>
            <w:r>
              <w:t xml:space="preserve">The title of a  dramatic work about pressing global political issues written by Aaron Lev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27. </w:t>
            </w:r>
            <w:r>
              <w:t xml:space="preserve">a subpar prom date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30. </w:t>
            </w:r>
            <w:r>
              <w:t xml:space="preserve">(Tricky) The person I first thought you were when we ran into each other on Martha's Vineyard for the first time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Everyone's favorite psychotic middle school history teacher!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better prom date!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Uchicago is funnier than you think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I see Rue, calling for help. Katniss __________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Don't catch ________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TV show that literally only Sarah liked.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Palestine:: Israel as Sarah's house :: ____'s house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Your mom didn't want you to become a singer because you'd end up on drugs like 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Your homie, your partner in crime, your favorite reformed conservative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The most infuriating way to refer to the author of "Look Homeward Angel"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Dylan once claimed that you were being hunted by this group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Made you uncomfortable at HMC, Makes Lucy uncomfortable when you say his name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24. </w:t>
            </w:r>
            <w:r>
              <w:t xml:space="preserve">best material for a hat?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25. </w:t>
            </w:r>
            <w:r>
              <w:t xml:space="preserve">recently your mom has been on a diet where she turns a substance into 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28. </w:t>
            </w:r>
            <w:r>
              <w:t xml:space="preserve">amount of spanish retained in Maribels class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29. </w:t>
            </w:r>
            <w:r>
              <w:t xml:space="preserve">One tribute in the skyyyyy, another family starts to____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Happy Birthday Sarah</dc:title>
  <dcterms:created xsi:type="dcterms:W3CDTF">2021-10-11T08:37:29Z</dcterms:created>
  <dcterms:modified xsi:type="dcterms:W3CDTF">2021-10-11T08:37:29Z</dcterms:modified>
</cp:coreProperties>
</file>