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Happy Thanksgiving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</w:tbl>
    <w:p>
      <w:pPr>
        <w:pStyle w:val="WordBankLarge"/>
      </w:pPr>
      <w:r>
        <w:t xml:space="preserve">   BLESSINGS    </w:t>
      </w:r>
      <w:r>
        <w:t xml:space="preserve">   BOUNTY    </w:t>
      </w:r>
      <w:r>
        <w:t xml:space="preserve">   CASSEROLE    </w:t>
      </w:r>
      <w:r>
        <w:t xml:space="preserve">   CHURCH    </w:t>
      </w:r>
      <w:r>
        <w:t xml:space="preserve">   CRANBERRIES    </w:t>
      </w:r>
      <w:r>
        <w:t xml:space="preserve">   DINING    </w:t>
      </w:r>
      <w:r>
        <w:t xml:space="preserve">   FAMILY    </w:t>
      </w:r>
      <w:r>
        <w:t xml:space="preserve">   FOOTBALL    </w:t>
      </w:r>
      <w:r>
        <w:t xml:space="preserve">   FRIENDS    </w:t>
      </w:r>
      <w:r>
        <w:t xml:space="preserve">   GOBBLE    </w:t>
      </w:r>
      <w:r>
        <w:t xml:space="preserve">   GRANDMAS    </w:t>
      </w:r>
      <w:r>
        <w:t xml:space="preserve">   PARADE    </w:t>
      </w:r>
      <w:r>
        <w:t xml:space="preserve">   PIE    </w:t>
      </w:r>
      <w:r>
        <w:t xml:space="preserve">   PUMPKIN    </w:t>
      </w:r>
      <w:r>
        <w:t xml:space="preserve">   STUFFING    </w:t>
      </w:r>
      <w:r>
        <w:t xml:space="preserve">   TOGETHER    </w:t>
      </w:r>
      <w:r>
        <w:t xml:space="preserve">   TRAVEL    </w:t>
      </w:r>
      <w:r>
        <w:t xml:space="preserve">   TURKEY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Happy Thanksgiving</dc:title>
  <dcterms:created xsi:type="dcterms:W3CDTF">2021-10-11T08:39:20Z</dcterms:created>
  <dcterms:modified xsi:type="dcterms:W3CDTF">2021-10-11T08:39:20Z</dcterms:modified>
</cp:coreProperties>
</file>