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Happy Words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</w:tr>
    </w:tbl>
    <w:p>
      <w:pPr>
        <w:pStyle w:val="WordBankMedium"/>
      </w:pPr>
      <w:r>
        <w:t xml:space="preserve">   Blessed    </w:t>
      </w:r>
      <w:r>
        <w:t xml:space="preserve">   Blissful    </w:t>
      </w:r>
      <w:r>
        <w:t xml:space="preserve">   Cheerful    </w:t>
      </w:r>
      <w:r>
        <w:t xml:space="preserve">   Delighted    </w:t>
      </w:r>
      <w:r>
        <w:t xml:space="preserve">   Elated    </w:t>
      </w:r>
      <w:r>
        <w:t xml:space="preserve">   Gay    </w:t>
      </w:r>
      <w:r>
        <w:t xml:space="preserve">   Glad    </w:t>
      </w:r>
      <w:r>
        <w:t xml:space="preserve">   Happiness    </w:t>
      </w:r>
      <w:r>
        <w:t xml:space="preserve">   Happy    </w:t>
      </w:r>
      <w:r>
        <w:t xml:space="preserve">   Joy    </w:t>
      </w:r>
      <w:r>
        <w:t xml:space="preserve">   Joyful    </w:t>
      </w:r>
      <w:r>
        <w:t xml:space="preserve">   Love    </w:t>
      </w:r>
      <w:r>
        <w:t xml:space="preserve">   Overjoyed    </w:t>
      </w:r>
      <w:r>
        <w:t xml:space="preserve">   Pleased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Happy Words</dc:title>
  <dcterms:created xsi:type="dcterms:W3CDTF">2021-10-11T08:41:21Z</dcterms:created>
  <dcterms:modified xsi:type="dcterms:W3CDTF">2021-10-11T08:41:21Z</dcterms:modified>
</cp:coreProperties>
</file>