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Harriet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Galloping    </w:t>
      </w:r>
      <w:r>
        <w:t xml:space="preserve">   Freedom    </w:t>
      </w:r>
      <w:r>
        <w:t xml:space="preserve">   Wilmington    </w:t>
      </w:r>
      <w:r>
        <w:t xml:space="preserve">   Overseer    </w:t>
      </w:r>
      <w:r>
        <w:t xml:space="preserve">   Muttering    </w:t>
      </w:r>
      <w:r>
        <w:t xml:space="preserve">   Swiftly    </w:t>
      </w:r>
      <w:r>
        <w:t xml:space="preserve">   Plantation    </w:t>
      </w:r>
      <w:r>
        <w:t xml:space="preserve">   Maryland    </w:t>
      </w:r>
      <w:r>
        <w:t xml:space="preserve">   Quaker    </w:t>
      </w:r>
      <w:r>
        <w:t xml:space="preserve">   Bandanna    </w:t>
      </w:r>
      <w:r>
        <w:t xml:space="preserve">   Union Forces    </w:t>
      </w:r>
      <w:r>
        <w:t xml:space="preserve">   Committee    </w:t>
      </w:r>
      <w:r>
        <w:t xml:space="preserve">   Territory    </w:t>
      </w:r>
      <w:r>
        <w:t xml:space="preserve">   Auctioneer    </w:t>
      </w:r>
      <w:r>
        <w:t xml:space="preserve">   Promised Land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Harriet Puzzle</dc:title>
  <dcterms:created xsi:type="dcterms:W3CDTF">2022-01-18T03:38:02Z</dcterms:created>
  <dcterms:modified xsi:type="dcterms:W3CDTF">2022-01-18T03:38:02Z</dcterms:modified>
</cp:coreProperties>
</file>