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Harriet's Hare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Medium"/>
      </w:pPr>
      <w:r>
        <w:t xml:space="preserve">   eggs    </w:t>
      </w:r>
      <w:r>
        <w:t xml:space="preserve">   hedgehog    </w:t>
      </w:r>
      <w:r>
        <w:t xml:space="preserve">   goldfinch    </w:t>
      </w:r>
      <w:r>
        <w:t xml:space="preserve">   snail    </w:t>
      </w:r>
      <w:r>
        <w:t xml:space="preserve">   sparrow    </w:t>
      </w:r>
      <w:r>
        <w:t xml:space="preserve">   Partian    </w:t>
      </w:r>
      <w:r>
        <w:t xml:space="preserve">   Pars    </w:t>
      </w:r>
      <w:r>
        <w:t xml:space="preserve">   Jessica    </w:t>
      </w:r>
      <w:r>
        <w:t xml:space="preserve">   Harriet    </w:t>
      </w:r>
      <w:r>
        <w:t xml:space="preserve">   Longhanger Farm    </w:t>
      </w:r>
      <w:r>
        <w:t xml:space="preserve">   Wiz    </w:t>
      </w:r>
      <w:r>
        <w:t xml:space="preserve">   Hare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Harriet's Hare</dc:title>
  <dcterms:created xsi:type="dcterms:W3CDTF">2021-10-11T08:40:53Z</dcterms:created>
  <dcterms:modified xsi:type="dcterms:W3CDTF">2021-10-11T08:40:53Z</dcterms:modified>
</cp:coreProperties>
</file>