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Harry Connick Jr.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CATHOLIC    </w:t>
      </w:r>
      <w:r>
        <w:t xml:space="preserve">   NEW YORK    </w:t>
      </w:r>
      <w:r>
        <w:t xml:space="preserve">   BROADWAY    </w:t>
      </w:r>
      <w:r>
        <w:t xml:space="preserve">   AMERICAN IDOL    </w:t>
      </w:r>
      <w:r>
        <w:t xml:space="preserve">   CONNECTICUT    </w:t>
      </w:r>
      <w:r>
        <w:t xml:space="preserve">   JAMES BOOKER    </w:t>
      </w:r>
      <w:r>
        <w:t xml:space="preserve">   ELLIS MARSALIS    </w:t>
      </w:r>
      <w:r>
        <w:t xml:space="preserve">   MUSIC    </w:t>
      </w:r>
      <w:r>
        <w:t xml:space="preserve">   LOUISIANA    </w:t>
      </w:r>
      <w:r>
        <w:t xml:space="preserve">   NEW ORLEANS    </w:t>
      </w:r>
      <w:r>
        <w:t xml:space="preserve">   JAZZ PIANIST    </w:t>
      </w:r>
      <w:r>
        <w:t xml:space="preserve">   SINGER    </w:t>
      </w:r>
      <w:r>
        <w:t xml:space="preserve">   ACTOR    </w:t>
      </w:r>
      <w:r>
        <w:t xml:space="preserve">   COMPOSER    </w:t>
      </w:r>
      <w:r>
        <w:t xml:space="preserve">   JAZZ    </w:t>
      </w:r>
      <w:r>
        <w:t xml:space="preserve">   JILL GOODACRE    </w:t>
      </w:r>
      <w:r>
        <w:t xml:space="preserve">   CHARLOTTE    </w:t>
      </w:r>
      <w:r>
        <w:t xml:space="preserve">   GEORGIA TATOM    </w:t>
      </w:r>
      <w:r>
        <w:t xml:space="preserve">   SARAH KATE    </w:t>
      </w:r>
      <w:r>
        <w:t xml:space="preserve">   HARRY CONNICK JR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Harry Connick Jr. Word Search</dc:title>
  <dcterms:created xsi:type="dcterms:W3CDTF">2021-10-11T08:40:55Z</dcterms:created>
  <dcterms:modified xsi:type="dcterms:W3CDTF">2021-10-11T08:40:55Z</dcterms:modified>
</cp:coreProperties>
</file>