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Harry Potter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Writing utensil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My dog went ________ after he saw that bone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metal wrapper was _______ in the light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 rolled my eyes in ______________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bird _________ loudly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Harry _________ a spell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 ______ broccoli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Professor Quirrell had a ______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_________ the piercings left were big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 was _______ to punch him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Harry Potter</dc:title>
  <dcterms:created xsi:type="dcterms:W3CDTF">2021-10-11T08:41:13Z</dcterms:created>
  <dcterms:modified xsi:type="dcterms:W3CDTF">2021-10-11T08:41:13Z</dcterms:modified>
</cp:coreProperties>
</file>