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whats the name of the animal Hagrid brings do his first lesson?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Whats the town that harry sneaks into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hippogriffs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prison does Sirus Black escape from?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Who catches the snitch in the cup match?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subject does professor Lupin teach?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spell makes dementors back off?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lesson did Hermonie miss?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helps you feel better after being attacked by a Dementor?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is Harrys godfather?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Is Harry Slytherin or Gryffindor?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class does Hermonie drop?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are the floating cloaks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Who turns into a werewolf at the end?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store does harry go through to sneak into town?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</dc:title>
  <dcterms:created xsi:type="dcterms:W3CDTF">2021-10-11T08:41:15Z</dcterms:created>
  <dcterms:modified xsi:type="dcterms:W3CDTF">2021-10-11T08:41:15Z</dcterms:modified>
</cp:coreProperties>
</file>