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Harry Potter 4th Book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Bulgaria    </w:t>
      </w:r>
      <w:r>
        <w:t xml:space="preserve">   Ireland    </w:t>
      </w:r>
      <w:r>
        <w:t xml:space="preserve">   Peter Pettigrew    </w:t>
      </w:r>
      <w:r>
        <w:t xml:space="preserve">   Morsmordre    </w:t>
      </w:r>
      <w:r>
        <w:t xml:space="preserve">   Quidditch    </w:t>
      </w:r>
      <w:r>
        <w:t xml:space="preserve">   Cedric Diggory    </w:t>
      </w:r>
      <w:r>
        <w:t xml:space="preserve">   Harry Potter    </w:t>
      </w:r>
      <w:r>
        <w:t xml:space="preserve">   Beauxbatons    </w:t>
      </w:r>
      <w:r>
        <w:t xml:space="preserve">   Viktor Krum    </w:t>
      </w:r>
      <w:r>
        <w:t xml:space="preserve">   Fleur Delacour    </w:t>
      </w:r>
      <w:r>
        <w:t xml:space="preserve">   Madame Maxime    </w:t>
      </w:r>
      <w:r>
        <w:t xml:space="preserve">   Igor Karkaroff    </w:t>
      </w:r>
      <w:r>
        <w:t xml:space="preserve">   Durmstrang    </w:t>
      </w:r>
      <w:r>
        <w:t xml:space="preserve">   Mad Eye Moody    </w:t>
      </w:r>
      <w:r>
        <w:t xml:space="preserve">   Goblet of Fire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 4th Book Word Search</dc:title>
  <dcterms:created xsi:type="dcterms:W3CDTF">2021-10-11T08:43:11Z</dcterms:created>
  <dcterms:modified xsi:type="dcterms:W3CDTF">2021-10-11T08:43:11Z</dcterms:modified>
</cp:coreProperties>
</file>