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Voldemort    </w:t>
      </w:r>
      <w:r>
        <w:t xml:space="preserve">   Ginny    </w:t>
      </w:r>
      <w:r>
        <w:t xml:space="preserve">   Lilypotter    </w:t>
      </w:r>
      <w:r>
        <w:t xml:space="preserve">   Hagrid    </w:t>
      </w:r>
      <w:r>
        <w:t xml:space="preserve">   Severussnape    </w:t>
      </w:r>
      <w:r>
        <w:t xml:space="preserve">   Hogwarts    </w:t>
      </w:r>
      <w:r>
        <w:t xml:space="preserve">   Mcgonagall    </w:t>
      </w:r>
      <w:r>
        <w:t xml:space="preserve">   Hermionegranger    </w:t>
      </w:r>
      <w:r>
        <w:t xml:space="preserve">   Dumbledore    </w:t>
      </w:r>
      <w:r>
        <w:t xml:space="preserve">   Ronaldweasly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</dc:title>
  <dcterms:created xsi:type="dcterms:W3CDTF">2021-10-11T08:41:50Z</dcterms:created>
  <dcterms:modified xsi:type="dcterms:W3CDTF">2021-10-11T08:41:50Z</dcterms:modified>
</cp:coreProperties>
</file>