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Harry Potter, Chapter 2, Pages 18-22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person exhibiting extreme symptoms of wild behavior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 a very brief period of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in the intervening period of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affectionate term of address for a pet, child or such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possessive pronoun belonging to or associated with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to say in a forceful way that something must be done or given to you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person or animal unattractivly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person who engages in crime and violence, gangster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 at or to a place or position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used to express uncertainty or possibility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Harry Potter, Chapter 2, Pages 18-22</dc:title>
  <dcterms:created xsi:type="dcterms:W3CDTF">2021-12-06T03:32:41Z</dcterms:created>
  <dcterms:modified xsi:type="dcterms:W3CDTF">2021-12-06T03:32:41Z</dcterms:modified>
</cp:coreProperties>
</file>