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Harry Potter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is the name of Hagrids dragon?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is the name of the wand shopkeeper?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is the name of nevilles frog?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kid does harry dislike?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Who made the philosophers stone?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game does the group have to play to get to the stone?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pet does Ron Weasley own?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Who helps harry learn and practice quidditch?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What is harry "brothers" 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What musical instrument do they use to put Fluffy to sleep?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position does harry play in Quidditch?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is the name of the three headed dog the group had to pass?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gift did harry receive on Christmas?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Who wins the quidditch match?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is the name of the worst known wizard?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is the head ghost of Gryffindor?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Who did they think wanted the stone?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did Professor McGonagall give harry in the mail.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Witch house won the house cup at the end?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What teacher was Voldemort using as a host?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Harry Potter Crossword</dc:title>
  <dcterms:created xsi:type="dcterms:W3CDTF">2021-10-11T08:43:46Z</dcterms:created>
  <dcterms:modified xsi:type="dcterms:W3CDTF">2021-10-11T08:43:46Z</dcterms:modified>
</cp:coreProperties>
</file>