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- Diagon Alley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green    </w:t>
      </w:r>
      <w:r>
        <w:t xml:space="preserve">   marble    </w:t>
      </w:r>
      <w:r>
        <w:t xml:space="preserve">   weighing    </w:t>
      </w:r>
      <w:r>
        <w:t xml:space="preserve">   fingers    </w:t>
      </w:r>
      <w:r>
        <w:t xml:space="preserve">   clever    </w:t>
      </w:r>
      <w:r>
        <w:t xml:space="preserve">   windows    </w:t>
      </w:r>
      <w:r>
        <w:t xml:space="preserve">   dark    </w:t>
      </w:r>
      <w:r>
        <w:t xml:space="preserve">   archway    </w:t>
      </w:r>
      <w:r>
        <w:t xml:space="preserve">   amazement    </w:t>
      </w:r>
      <w:r>
        <w:t xml:space="preserve">   umbrella    </w:t>
      </w:r>
      <w:r>
        <w:t xml:space="preserve">   twisted    </w:t>
      </w:r>
      <w:r>
        <w:t xml:space="preserve">   cauldron    </w:t>
      </w:r>
      <w:r>
        <w:t xml:space="preserve">   simmering    </w:t>
      </w:r>
      <w:r>
        <w:t xml:space="preserve">   wands    </w:t>
      </w:r>
      <w:r>
        <w:t xml:space="preserve">   cloak    </w:t>
      </w:r>
      <w:r>
        <w:t xml:space="preserve">   magic    </w:t>
      </w:r>
      <w:r>
        <w:t xml:space="preserve">   owl    </w:t>
      </w:r>
      <w:r>
        <w:t xml:space="preserve">   Dudley    </w:t>
      </w:r>
      <w:r>
        <w:t xml:space="preserve">   Mrs Dursley    </w:t>
      </w:r>
      <w:r>
        <w:t xml:space="preserve">   Mr Dursley    </w:t>
      </w:r>
      <w:r>
        <w:t xml:space="preserve">   Hagrid    </w:t>
      </w:r>
      <w:r>
        <w:t xml:space="preserve">   Harry Potter    </w:t>
      </w:r>
      <w:r>
        <w:t xml:space="preserve">   castle    </w:t>
      </w:r>
      <w:r>
        <w:t xml:space="preserve">   potion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- Diagon Alley</dc:title>
  <dcterms:created xsi:type="dcterms:W3CDTF">2021-10-11T08:42:34Z</dcterms:created>
  <dcterms:modified xsi:type="dcterms:W3CDTF">2021-10-11T08:42:34Z</dcterms:modified>
</cp:coreProperties>
</file>