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Harry Potter and the Goblet of Fire</w:t>
      </w:r>
    </w:p>
    <w:p>
      <w:pPr>
        <w:pStyle w:val="Questions"/>
      </w:pPr>
      <w:r>
        <w:t xml:space="preserve">1. RLEDOOMTV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2. RHRAY EOTPRT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3. BTLEGO FO FEIR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4. EIOENMHR GEARNGR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5. RNDLOA LSEAYWE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6. DERF ESELYWA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7. OGERGE SELYWEA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8. FEULR RCDALEOU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9. VORTKI KMUR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10. LAAORST MDOOY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11. VUESRSE PESAN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12. CIDCRE ODIRYGG 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13. ROGI FKORKAARF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14. BATRY URHOCC JR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15. NYWKI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16. ODBYB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17. ADRCO MAYOFL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18. DLUO GMANAB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19. KJ NOIGLWR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20. TROWSHAG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and the Goblet of Fire</dc:title>
  <dcterms:created xsi:type="dcterms:W3CDTF">2021-10-11T08:43:59Z</dcterms:created>
  <dcterms:modified xsi:type="dcterms:W3CDTF">2021-10-11T08:43:59Z</dcterms:modified>
</cp:coreProperties>
</file>