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Harry Potter and the Goblet of Fire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Durmstrang Triwizard Champion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Head of the Department of Magical Games and Sports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objects used to transport wizards at a prearranged time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Headmaster of Hogwarts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Durmstrang Headmaster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Snoopy Daily Prophet Reporter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Hogwarts Champion (from Hufflepuff)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Harry's godfather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Beauxbatons Headmaster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Beauxbatons Triwizard Champion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wizarding newspaper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Head of the Department of International Magical Cooperation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Rita Skeeter's Animangus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Dark Lord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Harry's crush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_________ Tournament unites the three schools</w:t>
            </w:r>
          </w:p>
        </w:tc>
      </w:tr>
    </w:tbl>
    <w:p>
      <w:pPr>
        <w:pStyle w:val="WordBankLarge"/>
      </w:pPr>
      <w:r>
        <w:t xml:space="preserve">   Daily Prophet    </w:t>
      </w:r>
      <w:r>
        <w:t xml:space="preserve">   Cho Chang    </w:t>
      </w:r>
      <w:r>
        <w:t xml:space="preserve">   Bartemius Crouch    </w:t>
      </w:r>
      <w:r>
        <w:t xml:space="preserve">   Ludo Bagman    </w:t>
      </w:r>
      <w:r>
        <w:t xml:space="preserve">   Fleur Delacour    </w:t>
      </w:r>
      <w:r>
        <w:t xml:space="preserve">   Viktor Krum    </w:t>
      </w:r>
      <w:r>
        <w:t xml:space="preserve">   Rita Skeeter    </w:t>
      </w:r>
      <w:r>
        <w:t xml:space="preserve">   beetle    </w:t>
      </w:r>
      <w:r>
        <w:t xml:space="preserve">   portkeys    </w:t>
      </w:r>
      <w:r>
        <w:t xml:space="preserve">   Sirius Black    </w:t>
      </w:r>
      <w:r>
        <w:t xml:space="preserve">   Albus Dumbledore    </w:t>
      </w:r>
      <w:r>
        <w:t xml:space="preserve">   Madame Maxime    </w:t>
      </w:r>
      <w:r>
        <w:t xml:space="preserve">   Professor Karkaroff    </w:t>
      </w:r>
      <w:r>
        <w:t xml:space="preserve">   Cedric Diggory    </w:t>
      </w:r>
      <w:r>
        <w:t xml:space="preserve">   Voldemort    </w:t>
      </w:r>
      <w:r>
        <w:t xml:space="preserve">   Triwizard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Harry Potter and the Goblet of Fire</dc:title>
  <dcterms:created xsi:type="dcterms:W3CDTF">2021-10-11T08:43:01Z</dcterms:created>
  <dcterms:modified xsi:type="dcterms:W3CDTF">2021-10-11T08:43:01Z</dcterms:modified>
</cp:coreProperties>
</file>