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Harry Potter and the Order of the Phoenix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Who banned Harry from playing Quidditch?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What house is Harry in at Hogwarts?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Who wore a lion hat to a Quidditch game?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What are Voldemort’s followers called?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What spell defends you from Dementors?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Who always dreamed of having a joke shop?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Where is the headquarters of the Order? (Number 12, ______ Place)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Where did the Dark Arts have their meeting? (Room of _____)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Who is Harry’s godfather?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What is the elf’s name that is in the Order’s headquarters?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Harry Potter and the Order of the Phoenix</dc:title>
  <dcterms:created xsi:type="dcterms:W3CDTF">2021-10-11T08:43:50Z</dcterms:created>
  <dcterms:modified xsi:type="dcterms:W3CDTF">2021-10-11T08:43:50Z</dcterms:modified>
</cp:coreProperties>
</file>