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and the Prisoner of Azkaban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flobberworm    </w:t>
      </w:r>
      <w:r>
        <w:t xml:space="preserve">   quidditch    </w:t>
      </w:r>
      <w:r>
        <w:t xml:space="preserve">   hippogriff    </w:t>
      </w:r>
      <w:r>
        <w:t xml:space="preserve">   hogsmeade    </w:t>
      </w:r>
      <w:r>
        <w:t xml:space="preserve">   transfiguration    </w:t>
      </w:r>
      <w:r>
        <w:t xml:space="preserve">   potions    </w:t>
      </w:r>
      <w:r>
        <w:t xml:space="preserve">   defense against dark arts    </w:t>
      </w:r>
      <w:r>
        <w:t xml:space="preserve">   muggle studies    </w:t>
      </w:r>
      <w:r>
        <w:t xml:space="preserve">   divination    </w:t>
      </w:r>
      <w:r>
        <w:t xml:space="preserve">   azkaban    </w:t>
      </w:r>
      <w:r>
        <w:t xml:space="preserve">   muggle    </w:t>
      </w:r>
      <w:r>
        <w:t xml:space="preserve">   dementor    </w:t>
      </w:r>
      <w:r>
        <w:t xml:space="preserve">   patronus    </w:t>
      </w:r>
      <w:r>
        <w:t xml:space="preserve">   hufflepuff    </w:t>
      </w:r>
      <w:r>
        <w:t xml:space="preserve">   slytherin    </w:t>
      </w:r>
      <w:r>
        <w:t xml:space="preserve">   Ravenclaw    </w:t>
      </w:r>
      <w:r>
        <w:t xml:space="preserve">   Gryffindor    </w:t>
      </w:r>
      <w:r>
        <w:t xml:space="preserve">   Hogwarts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and the Prisoner of Azkaban</dc:title>
  <dcterms:created xsi:type="dcterms:W3CDTF">2021-10-11T08:42:52Z</dcterms:created>
  <dcterms:modified xsi:type="dcterms:W3CDTF">2021-10-11T08:42:52Z</dcterms:modified>
</cp:coreProperties>
</file>