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Harry Potter and the Sorcerers Stone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one of the easy dorm rooms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values intelligent, creativity, and learning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roams the halls to keep everybody in their rooms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very intelligent friend of harrys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game that harry plays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main character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school where harry goes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one of the dorm rooms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helped harry get his owl for hogwarts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harrys aunt and uncle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voldemort needs this to survive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spell hermione uses to unlock secret door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harrys owl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tries to steal sorcerers stone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he killed harry parents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owner of hogwarts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sorting hat chose this for harry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got bit by fluffy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very good at chess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bank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Harry Potter and the Sorcerers Stone</dc:title>
  <dcterms:created xsi:type="dcterms:W3CDTF">2021-10-11T08:43:43Z</dcterms:created>
  <dcterms:modified xsi:type="dcterms:W3CDTF">2021-10-11T08:43:43Z</dcterms:modified>
</cp:coreProperties>
</file>