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Harry Potter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Who does Harry suspect of being evil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Who takes Harry potter to Hogwarts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sport does Harry start playing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Who bullies harry potter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Where do the main events take place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Who is the oldest professor at Hogwarts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creature is Harry Potter's pet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How do you find out what house you belong to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Who is Harry's female friend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How many years do you spend in hogwarts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house does Harry Potter belong to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Harry's glasses get fixed with what spell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Harry is staying with his __________ at the begging at the book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Who is the main character in the book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Voldemort is 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Who is the author of the Harry Potter series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Who killed Harry potter's Parents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Who is Harry's male friend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Who else in harry's family played Quidditch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At what point does Harry Potter's parents die</w:t>
            </w:r>
          </w:p>
        </w:tc>
      </w:tr>
    </w:tbl>
    <w:p>
      <w:pPr>
        <w:pStyle w:val="WordBankMedium"/>
      </w:pPr>
      <w:r>
        <w:t xml:space="preserve">   Professor Dumbledore     </w:t>
      </w:r>
      <w:r>
        <w:t xml:space="preserve">   Birth    </w:t>
      </w:r>
      <w:r>
        <w:t xml:space="preserve">   Voldemort     </w:t>
      </w:r>
      <w:r>
        <w:t xml:space="preserve">   Malfoy    </w:t>
      </w:r>
      <w:r>
        <w:t xml:space="preserve">   Hagrid    </w:t>
      </w:r>
      <w:r>
        <w:t xml:space="preserve">   Seven     </w:t>
      </w:r>
      <w:r>
        <w:t xml:space="preserve">   Hogwarts    </w:t>
      </w:r>
      <w:r>
        <w:t xml:space="preserve">   Hermione    </w:t>
      </w:r>
      <w:r>
        <w:t xml:space="preserve">   Ron    </w:t>
      </w:r>
      <w:r>
        <w:t xml:space="preserve">   Quidditch    </w:t>
      </w:r>
      <w:r>
        <w:t xml:space="preserve">   Professor Snape    </w:t>
      </w:r>
      <w:r>
        <w:t xml:space="preserve">   Aunt    </w:t>
      </w:r>
      <w:r>
        <w:t xml:space="preserve">   J.K Rowling    </w:t>
      </w:r>
      <w:r>
        <w:t xml:space="preserve">   Oculus Reparo    </w:t>
      </w:r>
      <w:r>
        <w:t xml:space="preserve">   Evil    </w:t>
      </w:r>
      <w:r>
        <w:t xml:space="preserve">   Owl    </w:t>
      </w:r>
      <w:r>
        <w:t xml:space="preserve">   Gryffindor     </w:t>
      </w:r>
      <w:r>
        <w:t xml:space="preserve">   Sorting Hat    </w:t>
      </w:r>
      <w:r>
        <w:t xml:space="preserve">   Father    </w:t>
      </w:r>
      <w:r>
        <w:t xml:space="preserve">   Harry Potter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Harry Potter</dc:title>
  <dcterms:created xsi:type="dcterms:W3CDTF">2021-10-11T08:41:23Z</dcterms:created>
  <dcterms:modified xsi:type="dcterms:W3CDTF">2021-10-11T08:41:23Z</dcterms:modified>
</cp:coreProperties>
</file>