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Harry potter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Intelligent    </w:t>
      </w:r>
      <w:r>
        <w:t xml:space="preserve">   Brave    </w:t>
      </w:r>
      <w:r>
        <w:t xml:space="preserve">   Cunning    </w:t>
      </w:r>
      <w:r>
        <w:t xml:space="preserve">   Wand    </w:t>
      </w:r>
      <w:r>
        <w:t xml:space="preserve">   House points    </w:t>
      </w:r>
      <w:r>
        <w:t xml:space="preserve">   Sorting hat    </w:t>
      </w:r>
      <w:r>
        <w:t xml:space="preserve">   Howler    </w:t>
      </w:r>
      <w:r>
        <w:t xml:space="preserve">   Broomstick    </w:t>
      </w:r>
      <w:r>
        <w:t xml:space="preserve">   Hedwig    </w:t>
      </w:r>
      <w:r>
        <w:t xml:space="preserve">   Solemnly    </w:t>
      </w:r>
      <w:r>
        <w:t xml:space="preserve">   Slytherin    </w:t>
      </w:r>
      <w:r>
        <w:t xml:space="preserve">   Ravenclaw    </w:t>
      </w:r>
      <w:r>
        <w:t xml:space="preserve">   Hufflepuff    </w:t>
      </w:r>
      <w:r>
        <w:t xml:space="preserve">   Gryffindor    </w:t>
      </w:r>
      <w:r>
        <w:t xml:space="preserve">   Harry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Harry potter</dc:title>
  <dcterms:created xsi:type="dcterms:W3CDTF">2021-10-12T14:22:15Z</dcterms:created>
  <dcterms:modified xsi:type="dcterms:W3CDTF">2021-10-12T14:22:15Z</dcterms:modified>
</cp:coreProperties>
</file>