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Harry potter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creature does professor Trelawny  see in Harry's tea leaves?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What is the Herbolagy teacher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How many hours do the affects of polyjuice potion last for?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Which creature did professor Lockheart introduce as part of his first 'defence against the dark arts'lesson? 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Who sells wands in diagon alley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Who is Cho Chang's date to the Yule ball?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was the name of Hagrid's pet dragon?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the name of Ron's pet rat?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the most famous Wizard drink?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Who saved Harry and Hermione from a werewolf?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largest (in value)wizard coin?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do Harry's and Voldermort's wands have in common?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Parvati Patil's twin sister called?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Tonks' first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Who was Harry's first choice as a date to the Yule ball?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Harry potter crossword</dc:title>
  <dcterms:created xsi:type="dcterms:W3CDTF">2021-10-11T08:43:55Z</dcterms:created>
  <dcterms:modified xsi:type="dcterms:W3CDTF">2021-10-11T08:43:55Z</dcterms:modified>
</cp:coreProperties>
</file>