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Hatchet Flakes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</w:tbl>
    <w:p>
      <w:pPr>
        <w:pStyle w:val="WordBankLarge"/>
      </w:pPr>
      <w:r>
        <w:t xml:space="preserve">   rescue    </w:t>
      </w:r>
      <w:r>
        <w:t xml:space="preserve">   sparks    </w:t>
      </w:r>
      <w:r>
        <w:t xml:space="preserve">   fire    </w:t>
      </w:r>
      <w:r>
        <w:t xml:space="preserve">   Brian    </w:t>
      </w:r>
      <w:r>
        <w:t xml:space="preserve">   cave    </w:t>
      </w:r>
      <w:r>
        <w:t xml:space="preserve">   crash    </w:t>
      </w:r>
      <w:r>
        <w:t xml:space="preserve">   forest    </w:t>
      </w:r>
      <w:r>
        <w:t xml:space="preserve">   hatchet    </w:t>
      </w:r>
      <w:r>
        <w:t xml:space="preserve">   Lake    </w:t>
      </w:r>
      <w:r>
        <w:t xml:space="preserve">   plane    </w:t>
      </w:r>
      <w:r>
        <w:t xml:space="preserve">   survival    </w:t>
      </w:r>
      <w:r>
        <w:t xml:space="preserve">   SurvivalPack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Hatchet Flakes Word Search</dc:title>
  <dcterms:created xsi:type="dcterms:W3CDTF">2021-10-11T08:44:24Z</dcterms:created>
  <dcterms:modified xsi:type="dcterms:W3CDTF">2021-10-11T08:44:24Z</dcterms:modified>
</cp:coreProperties>
</file>