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Hazardous Earth</w:t>
      </w:r>
    </w:p>
    <w:p>
      <w:pPr>
        <w:pStyle w:val="Questions"/>
      </w:pPr>
      <w:r>
        <w:t xml:space="preserve">1. EPSRERSU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2. WHATEER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3. LATEP ORNBYDUA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4. EHRAT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5. CALEMIT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6. ANOVLOC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7. CLONCYE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8. SOTMR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9. NAMTSUI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10. TAEEHKRQUA </w:t>
      </w:r>
      <w:r>
        <w:rPr>
          <w:u w:val="single"/>
        </w:rPr>
        <w:t xml:space="preserve">________________________________________</w:t>
      </w:r>
    </w:p>
    <w:p>
      <w:pPr>
        <w:pStyle w:val="Questions"/>
      </w:pPr>
      <w:r>
        <w:t xml:space="preserve">11. CECTTION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12. ATCAVEUE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13. EEARPRP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14. EPTIDCR </w:t>
      </w:r>
      <w:r>
        <w:rPr>
          <w:u w:val="single"/>
        </w:rPr>
        <w:t xml:space="preserve">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Earth</dc:title>
  <dcterms:created xsi:type="dcterms:W3CDTF">2021-10-11T08:46:53Z</dcterms:created>
  <dcterms:modified xsi:type="dcterms:W3CDTF">2021-10-11T08:46:53Z</dcterms:modified>
</cp:coreProperties>
</file>