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fibrillation    </w:t>
      </w:r>
      <w:r>
        <w:t xml:space="preserve">   arrhyhmias    </w:t>
      </w:r>
      <w:r>
        <w:t xml:space="preserve">   capillaries    </w:t>
      </w:r>
      <w:r>
        <w:t xml:space="preserve">   atrioyentricular    </w:t>
      </w:r>
      <w:r>
        <w:t xml:space="preserve">   electrocardiogram    </w:t>
      </w:r>
      <w:r>
        <w:t xml:space="preserve">   pacemaker    </w:t>
      </w:r>
      <w:r>
        <w:t xml:space="preserve">   membrane    </w:t>
      </w:r>
      <w:r>
        <w:t xml:space="preserve">   inflammation    </w:t>
      </w:r>
      <w:r>
        <w:t xml:space="preserve">   carbohydrate    </w:t>
      </w:r>
      <w:r>
        <w:t xml:space="preserve">   pressure    </w:t>
      </w:r>
      <w:r>
        <w:t xml:space="preserve">   arteries    </w:t>
      </w:r>
      <w:r>
        <w:t xml:space="preserve">   bradycardia    </w:t>
      </w:r>
      <w:r>
        <w:t xml:space="preserve">   sphincters    </w:t>
      </w:r>
      <w:r>
        <w:t xml:space="preserve">   immune    </w:t>
      </w:r>
      <w:r>
        <w:t xml:space="preserve">   gastrointestinal    </w:t>
      </w:r>
      <w:r>
        <w:t xml:space="preserve">   tricuspid    </w:t>
      </w:r>
      <w:r>
        <w:t xml:space="preserve">   circulation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</dc:title>
  <dcterms:created xsi:type="dcterms:W3CDTF">2021-10-11T08:47:30Z</dcterms:created>
  <dcterms:modified xsi:type="dcterms:W3CDTF">2021-10-11T08:47:30Z</dcterms:modified>
</cp:coreProperties>
</file>