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Health - 2nd Six Weeks Vocabulary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afraid    </w:t>
      </w:r>
      <w:r>
        <w:t xml:space="preserve">   aggressive    </w:t>
      </w:r>
      <w:r>
        <w:t xml:space="preserve">   angry    </w:t>
      </w:r>
      <w:r>
        <w:t xml:space="preserve">   assertive    </w:t>
      </w:r>
      <w:r>
        <w:t xml:space="preserve">   being loved    </w:t>
      </w:r>
      <w:r>
        <w:t xml:space="preserve">   being teased    </w:t>
      </w:r>
      <w:r>
        <w:t xml:space="preserve">   criticize    </w:t>
      </w:r>
      <w:r>
        <w:t xml:space="preserve">   emotions    </w:t>
      </w:r>
      <w:r>
        <w:t xml:space="preserve">   expected to be perfect    </w:t>
      </w:r>
      <w:r>
        <w:t xml:space="preserve">   failure    </w:t>
      </w:r>
      <w:r>
        <w:t xml:space="preserve">   guilty    </w:t>
      </w:r>
      <w:r>
        <w:t xml:space="preserve">   happy    </w:t>
      </w:r>
      <w:r>
        <w:t xml:space="preserve">   listened to    </w:t>
      </w:r>
      <w:r>
        <w:t xml:space="preserve">   neglect    </w:t>
      </w:r>
      <w:r>
        <w:t xml:space="preserve">   passive    </w:t>
      </w:r>
      <w:r>
        <w:t xml:space="preserve">   praised    </w:t>
      </w:r>
      <w:r>
        <w:t xml:space="preserve">   respected    </w:t>
      </w:r>
      <w:r>
        <w:t xml:space="preserve">   sad    </w:t>
      </w:r>
      <w:r>
        <w:t xml:space="preserve">   self control    </w:t>
      </w:r>
      <w:r>
        <w:t xml:space="preserve">   self esteem    </w:t>
      </w:r>
      <w:r>
        <w:t xml:space="preserve">   success in school    </w:t>
      </w:r>
      <w:r>
        <w:t xml:space="preserve">   universal values    </w:t>
      </w:r>
      <w:r>
        <w:t xml:space="preserve">   unloved    </w:t>
      </w:r>
      <w:r>
        <w:t xml:space="preserve">   values    </w:t>
      </w:r>
      <w:r>
        <w:t xml:space="preserve">   verbally abused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- 2nd Six Weeks Vocabulary Words</dc:title>
  <dcterms:created xsi:type="dcterms:W3CDTF">2021-10-11T08:46:50Z</dcterms:created>
  <dcterms:modified xsi:type="dcterms:W3CDTF">2021-10-11T08:46:50Z</dcterms:modified>
</cp:coreProperties>
</file>