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Health Administration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</w:tbl>
    <w:p>
      <w:pPr>
        <w:pStyle w:val="WordBankLarge"/>
      </w:pPr>
      <w:r>
        <w:t xml:space="preserve">   develop policies    </w:t>
      </w:r>
      <w:r>
        <w:t xml:space="preserve">   hiring    </w:t>
      </w:r>
      <w:r>
        <w:t xml:space="preserve">   interviewing    </w:t>
      </w:r>
      <w:r>
        <w:t xml:space="preserve">   recruiting    </w:t>
      </w:r>
      <w:r>
        <w:t xml:space="preserve">   fundraising    </w:t>
      </w:r>
      <w:r>
        <w:t xml:space="preserve">   management    </w:t>
      </w:r>
      <w:r>
        <w:t xml:space="preserve">   evaluating staff    </w:t>
      </w:r>
      <w:r>
        <w:t xml:space="preserve">   reporting    </w:t>
      </w:r>
      <w:r>
        <w:t xml:space="preserve">   research    </w:t>
      </w:r>
      <w:r>
        <w:t xml:space="preserve">   patient care    </w:t>
      </w:r>
      <w:r>
        <w:t xml:space="preserve">   promoting    </w:t>
      </w:r>
      <w:r>
        <w:t xml:space="preserve">   event planning    </w:t>
      </w:r>
      <w:r>
        <w:t xml:space="preserve">   assessing outcomes    </w:t>
      </w:r>
      <w:r>
        <w:t xml:space="preserve">   data analysis    </w:t>
      </w:r>
      <w:r>
        <w:t xml:space="preserve">   conduct surverys    </w:t>
      </w:r>
      <w:r>
        <w:t xml:space="preserve">   budgeting    </w:t>
      </w:r>
      <w:r>
        <w:t xml:space="preserve">   Long-term care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Health Administration </dc:title>
  <dcterms:created xsi:type="dcterms:W3CDTF">2021-10-11T08:47:31Z</dcterms:created>
  <dcterms:modified xsi:type="dcterms:W3CDTF">2021-10-11T08:47:31Z</dcterms:modified>
</cp:coreProperties>
</file>