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Health &amp; Fitness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Medium"/>
      </w:pPr>
      <w:r>
        <w:t xml:space="preserve">   MUSCULAR    </w:t>
      </w:r>
      <w:r>
        <w:t xml:space="preserve">   CARDIOVASCULAR    </w:t>
      </w:r>
      <w:r>
        <w:t xml:space="preserve">   DISEASE    </w:t>
      </w:r>
      <w:r>
        <w:t xml:space="preserve">   ACTIVE    </w:t>
      </w:r>
      <w:r>
        <w:t xml:space="preserve">   PHYSICAL    </w:t>
      </w:r>
      <w:r>
        <w:t xml:space="preserve">   SOCIAL    </w:t>
      </w:r>
      <w:r>
        <w:t xml:space="preserve">   PSYCHOLOGICAL    </w:t>
      </w:r>
      <w:r>
        <w:t xml:space="preserve">   INFIRM    </w:t>
      </w:r>
      <w:r>
        <w:t xml:space="preserve">   BENEFITS    </w:t>
      </w:r>
      <w:r>
        <w:t xml:space="preserve">   EXERCISE    </w:t>
      </w:r>
      <w:r>
        <w:t xml:space="preserve">   FITNESS    </w:t>
      </w:r>
      <w:r>
        <w:t xml:space="preserve">   HEALTH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 &amp; Fitness</dc:title>
  <dcterms:created xsi:type="dcterms:W3CDTF">2021-10-11T08:47:42Z</dcterms:created>
  <dcterms:modified xsi:type="dcterms:W3CDTF">2021-10-11T08:47:42Z</dcterms:modified>
</cp:coreProperties>
</file>