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 Vocab Unit 7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style in which individuals have developed a pattern of avoiding expressing their opinions or feelings, protecting their rights, and identifying and meeting their needs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way of communicating in conflict that is more likely to be helpful and less likely to escalate the conflict than alternative approaches.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Requires that the listener fully concentrate, understand, respond and then remember what is being said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skill to resist peer pressure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Preconceived opinion that is not based on reason or actual experience.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way of communicating in conflict that are not helpful and are sometimes accusations.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method of expressing needs and desires that does not take in to account the welfare of others.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Influence from members of one's peer group.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tendency to engage in indirect expression of hostility through acts such as subtle insults, sullen behavior, stubbornness, or a deliberate failure to accomplish required tasks.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calm, peaceful end to a fight, argument, or disagreement.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Ability to convey information to another effectively and efficiently.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Able to stand up for your own or other people's rights in a calm and positive way.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Intervention in a dispute in order to resolve it.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Vocab Unit 7 </dc:title>
  <dcterms:created xsi:type="dcterms:W3CDTF">2021-10-11T08:50:30Z</dcterms:created>
  <dcterms:modified xsi:type="dcterms:W3CDTF">2021-10-11T08:50:30Z</dcterms:modified>
</cp:coreProperties>
</file>