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Health and Diseases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Diseases that spread over multiple countries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 sudden increase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Disease beginning with 'M'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Name for diseases that are easily spread from person to person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Medical care given to a patient for an illness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deadly disease with no known cure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place to go when you are unwell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Disastrous, Harmful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2020 Pandemic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An instance of disease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Illness, Sickness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Good physical and/or mental condition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and Diseases</dc:title>
  <dcterms:created xsi:type="dcterms:W3CDTF">2021-10-11T08:48:59Z</dcterms:created>
  <dcterms:modified xsi:type="dcterms:W3CDTF">2021-10-11T08:48:59Z</dcterms:modified>
</cp:coreProperties>
</file>